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2644,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2644,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16:50:31.115;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16:50:31.115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